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dd845" w14:textId="e0dd8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Хромтауского районного маслихата от 20 января 2020 года № 417 "Об утверждении бюджета Кудуксайского сельского округа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Хромтауского районного маслихата Актюбинской области от 6 ноября 2020 года № 537. Зарегистрировано Департаментом юстиции Актюбинской области 13 ноября 2020 года № 7637.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Хромтауский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Хромтауского районного маслихата от 20 января 2020 года № 417 "Об утверждении бюджета Кудуксайского сельского округа на 2020-2022 годы" (зарегистрированное в Реестре государственной регистрации нормативных правовых актов № 6786, опубликованное 31 января 2020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- цифры "26 526,0" заменить цифрами "20 122,0";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цифры "26 026,0" заменить цифрами "19 622,0".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затраты- цифры "26 526,0" заменить цифрами "20 122,0".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Хромтауского районного маслихата" в установленном законодательством порядке обеспечить государственную регистрацию настоящего решения в Департаменте юстиции Актюбинской области.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Хромтауского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Габбасов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Хромтауского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Хромтауского районного маслихата от 6 ноября 2020 года № 537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Хромтауского районного маслихата № 417 от 20 января 2020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Кудуксайского сельского округа на 2020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20 122,0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19 622,0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19 622,0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19 622,0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2"/>
        <w:gridCol w:w="602"/>
        <w:gridCol w:w="1269"/>
        <w:gridCol w:w="1269"/>
        <w:gridCol w:w="5453"/>
        <w:gridCol w:w="26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11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20 122,0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13 406,0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13 406,0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13 406,0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13 406,0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1 696,0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1 696,0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1 696,0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Автомобильный транспорт 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