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bc7d" w14:textId="597b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421 "Об утверждении бюджета Тассайского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513. Зарегистрировано Департаментом юстиции Актюбинской области 18 сентября 2020 года № 7431.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421 "Об утверждении бюджета Тассайского сельского округа на 2020-2022 годы" (зарегистрированное в Реестре государственной регистрации нормативных правовых актов № 6781,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"22 429,0" заменить цифрами "39 669,0";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"20 715,0" заменить цифрами "37 955,0".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"22 429,0" заменить цифрами "39 669,0".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