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78a7" w14:textId="ada7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412 "Об утверждении бюджета Богетсайского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29 июня 2020 года № 477. Зарегистрировано Департаментом юстиции Актюбинской области 7 июля 2020 года № 7250.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412 "Об утверждении бюджета Богетсайского сельского округа на 2020-2022 годы" (зарегистрированное в Реестре государственной регистрации нормативных правовых актов № 6791,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29 июня 2020 года № 477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412 от 20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Богетсайского сельского округа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602"/>
        <w:gridCol w:w="1269"/>
        <w:gridCol w:w="1269"/>
        <w:gridCol w:w="5453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