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3e46" w14:textId="4303e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Тассайского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20 января 2020 года № 421. Зарегистрировано Департаментом юстиции Актюбинской области 24 января 2020 года № 6781.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6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Тассайского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48 701,0 тысяч тенге,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1 714,0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46 978,0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48 701,0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0,0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0,0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0,0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0,0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Хромтауского районного маслихата Актюбинской области от 18.03.2020 </w:t>
      </w:r>
      <w:r>
        <w:rPr>
          <w:rFonts w:ascii="Times New Roman"/>
          <w:b w:val="false"/>
          <w:i w:val="false"/>
          <w:color w:val="00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29.06.2020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09.09.2020 </w:t>
      </w:r>
      <w:r>
        <w:rPr>
          <w:rFonts w:ascii="Times New Roman"/>
          <w:b w:val="false"/>
          <w:i w:val="false"/>
          <w:color w:val="00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06.11.2020 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акимом;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продажи государственного имущества;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районного бюджета;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Принять к сведению и руководству, что с 1 января 2020 года установлено: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Хромтауского районного маслихата Актюбинской области от 09.09.2020 </w:t>
      </w:r>
      <w:r>
        <w:rPr>
          <w:rFonts w:ascii="Times New Roman"/>
          <w:b w:val="false"/>
          <w:i w:val="false"/>
          <w:color w:val="00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решением районного маслихата от 25 декабря 2019 года № 392 "Об утверждении Хромтауского районного бюджета на 2020 - 2022 годы" предусмотрены на 2020 год объем субвенций, передаваемые из районного бюджета в бюджет Тассайского сельского округа в сумме 12 928,0 тысяч тенге.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Тассайского сельского округа на 2020 год поступление целевого текущего трансферта из районного бюджета в сумме 4 000,0 тысяч тенге.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Распредение указанной суммы целевого текущего трансферта определяется на основании решения акима Тассайского сельского округа.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Тәңірбергенов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января 2020 года № 421</w:t>
            </w:r>
          </w:p>
        </w:tc>
      </w:tr>
    </w:tbl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Тассайского сельского округа на 2020 год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Хромтауского районного маслихата Актюбинской области от 06.11.2020 </w:t>
      </w:r>
      <w:r>
        <w:rPr>
          <w:rFonts w:ascii="Times New Roman"/>
          <w:b w:val="false"/>
          <w:i w:val="false"/>
          <w:color w:val="ff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января 2020 года № 421</w:t>
            </w:r>
          </w:p>
        </w:tc>
      </w:tr>
    </w:tbl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Тассайского сельского округа на 2021 год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 № 421</w:t>
            </w:r>
          </w:p>
        </w:tc>
      </w:tr>
    </w:tbl>
    <w:bookmarkStart w:name="z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Тассайского сельского округа на 2022 год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