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4998d" w14:textId="fc499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Уилского районного бюджета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24 декабря 2020 года № 467. Зарегистрировано Департаментом юстиции Актюбинской области 31 декабря 2020 года № 7902.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6 170 679,2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479 143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17 782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8 104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5 665 650,2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6 343 984,8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71 116,5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98 523,5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27 407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-244 422,1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244 422,1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98 523,5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27 407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173 305,6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Уилского районного маслихата Актюбинской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районного бюджета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облагаемых у источника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юридических лиц и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бензин (за исключением авиационного) и дизельное топливо, произведенных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сбор, зачисляемый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лицензиями на занятие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зачисляемая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бюджетным кредитам, выданным из местного бюджета физическим лицам;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районного (города областного значения) бюджета аппаратам акимов городов районного значения, сел, поселков,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 по бюджетным кредитам (займам), выданным из местного бюджета специализированным организациям, физическим лицам;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неиспользованных средств, ранее полученных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2020 года "О республиканском бюджете на 2021 – 2023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2 917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34 302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2021 год объемы субвенций, передаваемых из областного бюджета в сумме 3 862 000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2021 год объемы субвенций, передаваемых из районного бюджета в бюджеты сельских округов в сумме 208 229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Уилскому сельскому округу – 68 992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Саралжинскому сельскому округу – 26 959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имени Ш.Берсиева – 28 477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Коптогайскому сельскому округу – 22 467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Сарбийскому сельскому округу – 20 928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Кайындинскому сельскому округу – 19 133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Караойскому сельскому округу – 21 273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2021 год поступление целевых текущих трансфертов из республиканского бюджета: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54 502 тысяч тенге –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52 000 тысяч тенге –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13 600 тысяч тенге – на гарантированный социальный пакет детям;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6 401 тысяч тенге – на 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9 364 тысяч тенге – на обеспечение прав и улучшение качества жизни инвалидов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182 тысяч тенге – на субсидирование затрат работодателя на создание специальных рабочих мест для трудоустройства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128 205 тысяч тенге – на развитие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1 956 тысяч тенге –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24 761 тысяч тенге –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Уилского районного маслихата Актюбинской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Учесть в районном бюджете на 2021 год поступление целевых текущих трансфертов из Национального фонда Республики Казахстан: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219 110 тысяч тенге –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283 571 тысяч тенге – на реализацию мероприятий по социальной и инженерной инфраструктуре в сельских населенных пунктах в рамках проекта "Ауыл -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12 497 тысяч тенге –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16 700 тысяч тенге – на приобретение жилья коммунального жилищного фонда для социально уязвимых слоев населения и (или) малообеспеченных многодетных семей.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Уилского районного маслихата Актюбинской области от 10.09.2021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Уилского районного маслихата Актюбинской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2021 год поступление бюджетных кредитов из республиканского бюджета через областной бюджет: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98 523,5 тысяч тенге – на реализацию мер социальной поддержки специалистов.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бюджетных кредитов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Уилского районного маслихата Актюбинской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2021 год поступление целевых трансфертов на развитие из Национального фонда Республики Казахстан: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245 469 тысяч тенге –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222 271 тысяч тенге – на проектирование, развитие и (или) обустройство инженерно-коммуникационной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Уилского районного маслихата Актюбинской области от 10.09.2021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2021 год поступление целевых трансфертов на развитие из областного бюджета: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42 200 тысяч тенге –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4 601 тысяч тенге – на развитие социальной и инженерной инфраструктуры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94 109 тысяч тенге – на проектирование и (или) строительство,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22 215 тысяч тенге – на проектирование, развитие и (или) обустройство инженерно-коммуникационной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Уилского районного маслихата Актюбинской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районном бюджете на 2021 год поступление целевых текущих трансфертов из областного бюджета: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240 214 тысяч тенге –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17 031 тысяч тенге –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1 962 тысяч тенге – на гарантированный социальный пакет;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13 038 тысяч тенге – на содействие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14 236 тысяч тенге – на развитие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31 935 тысяч тенге – на реализацию мероприятий по социальной и инженерной инфраструктуре в сельских населенных пунктах в рамках проекта "Ауыл -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4 587 тысяч тенге – на обеспечение прав и улучшение качества жизни инвалидов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5 460,9 тысяч тенге – на организацию эксплуатации сетей газификации, находящихся в коммунальной собственности районов;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21 441 тысяч тенге – на капитальные расходы подведомственных государственных учреждений и организаций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Уилского районного маслихата Актюбинской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из районного бюджета на 2021 год распределение сумм трансфертов на компенсацию потерь областного бюджета в связи с изменением функций: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образованию – 2 570 301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подведомственной организаций по спорту – 89 357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ветеринарии – 79 145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из районного бюджета на 2021 год распределение сумм трансфертов на компенсацию потерь вышестоящего бюджета на сумму 66 448 тысяч тенге.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резерв местного исполнительного органа района на 2021 год в сумме 7 740 тысяч тенге.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Государственному учреждению "Аппарат Уилского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2021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Уилского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Уилского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Уилского районного маслихата от 24 декабря 2020 года № 467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Уилский районный бюджет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Уилского районного маслихата Актюбинской области от 11.11.2021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6 170 679,2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5 665 650,2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5 665 618,9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5 665 618,9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6 343 984,8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777 542,9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344 162,9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344 162,9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516 800,2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3 014 471,7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3 014 471,7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3 014 471,7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2 805 251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98 523,5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-244 422,1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244 422,1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98 523,5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173 305,6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Уилского районного маслихата от 24 декабря 2020 года № 467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Уилский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Уилского районного маслихата от 24 декабря 2020 года № 467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Уилский районный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