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61a" w14:textId="f271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2 марта 2020 года № 36 "Об утверждении государственного образовательного заказа на дошкольное воспитание и обучение, размера родительской платы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24 декабря 2020 года № 210. Зарегистрировано Департаментом юстиции Актюбинской области 25 декабря 2020 года № 7836. Утратило силу постановлением акимата Уилского района Актюбинской области от 25 января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 марта 2020 года № 36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за № 6846, опубликованное 10 марта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образования, физической культуры и спорта"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24 декабря 2020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 марта 2020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605"/>
        <w:gridCol w:w="1244"/>
        <w:gridCol w:w="1465"/>
        <w:gridCol w:w="1629"/>
        <w:gridCol w:w="1301"/>
        <w:gridCol w:w="1466"/>
      </w:tblGrid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"Ясли-сад"Асанәлі"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"Ясли-сад"Балдырған"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"Ясли-сад"Жолшы"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"Ясли-сад"Айгөлек" государственного учреждения "Аппарат акима Коптогайского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"Ясли-сад"Әсем" государственного учреждения "Аппарат акима Сарбийского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"Ясли-сад"Балбөбек" государственного учреждения "Аппарат акима сельского округа имени Шыганак Берсиева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"Ясли-сад"Балдәурен" государственного учреждения "Аппарат акима Саралжинского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"Ясли-сад"Асанәлі" государственного учреждения "Аппарат акима Уилского сельского округа Уилского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санаторного типа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детей предоставляется на бесплатной основе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