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ee1a" w14:textId="b86e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370 "Об утверждении бюджета Саралжинского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412. Зарегистрировано Департаментом юстиции Актюбинской области 8 июля 2020 года № 7281.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370 "Об утверждении бюджета Саралжинского сельского округа на 2020-2022 годы" (зарегистрированное в Реестре государственной регистрации нормативных правовых актов № 6656,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"67 395" заменить цифрами "68 895",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"65 559" заменить цифрами "67 059";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"68 485,6" заменить цифрами "69 985,6";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