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9030" w14:textId="1399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от 6 января 2020 года № 368 "Об утверждении бюджета Коптогайского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30 марта 2020 года № 394. Зарегистрировано Департаментом юстиции Актюбинской области 6 апреля 2020 года № 6982.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6 января 2020 года № 368 "Об утверждении бюджета Коптогайского сельского округа на 2020-2022 годы" (зарегистрированное в Реестре государственной регистрации нормативных правовых актов № 6662, опубликованное 15 января 2020 года в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"53 877" заменить цифрами "65 450";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"51 406" заменить цифрами "62 979";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"53 877" заменить цифрами "65 845,7";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"-395,7";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"395,7";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"395,7".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Уилского районного маслихата от 30 марта 2020 года № 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6 января 2020 года № 368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Коптогайского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65845,7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-395,7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