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da22a" w14:textId="64da2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Кайындинского сельского округа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6 января 2020 года № 373. Зарегистрировано Департаментом юстиции Актюбинской области 14 января 2020 года № 6659.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Кайындинского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35 573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34 287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35 573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Уилского районного маслихата Актюбинской области от 30.03.2020 </w:t>
      </w:r>
      <w:r>
        <w:rPr>
          <w:rFonts w:ascii="Times New Roman"/>
          <w:b w:val="false"/>
          <w:i w:val="false"/>
          <w:color w:val="00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01.07.2020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03.09.2020 </w:t>
      </w:r>
      <w:r>
        <w:rPr>
          <w:rFonts w:ascii="Times New Roman"/>
          <w:b w:val="false"/>
          <w:i w:val="false"/>
          <w:color w:val="000000"/>
          <w:sz w:val="28"/>
        </w:rPr>
        <w:t>№ 447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13.11.2020 </w:t>
      </w:r>
      <w:r>
        <w:rPr>
          <w:rFonts w:ascii="Times New Roman"/>
          <w:b w:val="false"/>
          <w:i w:val="false"/>
          <w:color w:val="000000"/>
          <w:sz w:val="28"/>
        </w:rPr>
        <w:t>№ 460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декабря 2019 года "О республиканском бюджете на 2020 – 2022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2 651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31 183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к сведению и руководству,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8 апреля 2020 года "Об уточненном республиканском бюджете на 2020 год"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2 778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32 668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Уилского районного маслихата Актюбинской области от 01.07.2020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сельского округа на 2020 год субвенции, передаваемые из районного бюджета в сумме 13 733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"Аппарат Уилского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2020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Уилского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Уилского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Уилского районного маслихата от 6 января 2020 года № 373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Кайындинского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Уилского районного маслихата Актюбинской области от 13.11.2020 </w:t>
      </w:r>
      <w:r>
        <w:rPr>
          <w:rFonts w:ascii="Times New Roman"/>
          <w:b w:val="false"/>
          <w:i w:val="false"/>
          <w:color w:val="ff0000"/>
          <w:sz w:val="28"/>
        </w:rPr>
        <w:t>№ 460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811"/>
        <w:gridCol w:w="1711"/>
        <w:gridCol w:w="1711"/>
        <w:gridCol w:w="3745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средний ремонт автомабильных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Уилского районного маслихата от 6 января 2020 года № 373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Кайындинского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бюджета (профицит)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бюджета (использование профицита)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Уилского районного маслихата от 6 января 2020 года № 373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Кайындинского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бюджета(профицит)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бюджета (использование профицита)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