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4dc0" w14:textId="4354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Каиндинского сельского округа от 7 июня 2019 года № 2 "Об установлении ограничительных мероприятий на территории села Бабатай Каиндинского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26 ноября 2020 года № 14. Зарегистрировано Департаментом юстиции Актюбинской области 26 ноября 2020 года № 7703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19 ноября 2020 года № 2-15-07/404, аким Каиндинского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Бабатай Каиндинского сельского округа, в связи с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Каиндинского сельского округа от 7 июня 2019 года № 2 "Об установлении ограничительных мероприятий на территории села Бабатай Каиндинского сельского округа" (зарегистрированное в Реестре государственной регистрации нормативных правовых актов № 6244, опубликованное 14 июня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Каиндинского сельского округа Темирского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 - ресурсе акимата Темирского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Каиндинского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