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5890" w14:textId="7e158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6 января 2020 года № 431 "Об утверждении бюджета Каиндинского сельского округа на 2020–2022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20 ноября 2020 года № 540. Зарегистрировано Департаментом юстиции Актюбинской области 27 ноября 2020 года № 7712.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Термирский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2020 года № 431 "Об утверждении бюджета Каиндинского сельского округа на 2020–2022 годы" (зарегистрированное в Реестре государственной регистрации нормативных правовых актов № 6743, опубликованное 24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"51 034" заменить цифрами "59 884";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цифры "2 153" заменить цифрами "1 308";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цифры "410" заменить цифрами "800";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"48 471" заменить цифрами "57 776";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"51 034" заменить цифрами "59 884";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"1 200" заменить цифрами "780";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"110" заменить цифрой "0";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6–1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"5 713" заменить цифрами 15 548".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БАЛБОСЫНОВ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20 ноября 2020 года № 540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6 января 2020 года № 431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Каиндинского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59 884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7422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5"/>
        <w:gridCol w:w="3034"/>
        <w:gridCol w:w="1955"/>
        <w:gridCol w:w="2499"/>
        <w:gridCol w:w="28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остатки бюджетных средств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