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7707" w14:textId="4817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426 "Об утверждении бюджета Аксайского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15 сентября 2020 года № 514. Зарегистрировано Департаментом юстиции Актюбинской области 25 сентября 2020 года № 7493.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426 "Об утверждении бюджета Аксайского сельского округа на 2020-2022 годы" (зарегистрированное в Реестре государственной регистрации нормативных правовых актов № 6744, опубликованное 24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"37 413" заменить цифрами "38 313";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"32 684" заменить цифрами "33 584";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"37 413" заменить цифрами "38 313";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"4 100" заменить цифрами "5 000".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Темирского 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514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5 700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