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8cb2" w14:textId="2518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431 "Об утверждении бюджета Каиндинского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сентября 2020 года № 519. Зарегистрировано Департаментом юстиции Актюбинской области 25 сентября 2020 года № 7489.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Термирский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431 "Об утверждении бюджета Каиндинского сельского округа на 2020-2022 годы" (зарегистрированное в Реестре государственной регистрации нормативных правовых актов № 6743,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"48 734" заменить цифрами 51 034";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"46 171" заменить цифрами "48 471";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"48 734" заменить цифрами "51 034"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"3 413" заменить цифрами "5 713".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117"/>
        <w:gridCol w:w="1287"/>
        <w:gridCol w:w="1287"/>
        <w:gridCol w:w="552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рамках Государсвенной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