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f9c4" w14:textId="b4df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430 "Об утверждении бюджета Кенкиякского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 апреля 2020 года № 464. Зарегистрировано Департаментом юстиции Актюбинской области 3 апреля 2020 года № 6960.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430 "Об утверждении бюджета Кенкиякского сельского округа на 2020 – 2022 годы" (зарегистрированное в Реестре государственной регистрации нормативных правовых актов № 6739,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"227 808" заменить цифрами "229 142,5";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"-1 334,5 тысяч";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цифру "0" заменить цифрами "1 334,5 тысяч".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430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Кенкиякского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32"/>
        <w:gridCol w:w="1189"/>
        <w:gridCol w:w="1189"/>
        <w:gridCol w:w="5264"/>
        <w:gridCol w:w="275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229 142,5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4 933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14 795,2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1 334,5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