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20f07" w14:textId="0420f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Темирского районного маслихата от 2 марта 2018 года № 196 "Об утверждении Методики оценки деятельности административных государственных служащих корпуса "Б" государственного учреждения "Аппарат Темирского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12 марта 2020 года № 444. Зарегистрировано Департаментом юстиции Актюбинской области 17 марта 2020 года № 6898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Темирский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 марта 2018 года № 196 "Об утверждении Методики оценки деятельности административных государственных служащих корпуса "Б" государственного учреждения "Аппарат Темирского районного маслихата" (зарегистрированное в Реестре государственной регистрации нормативных правовых актов № 3-10-179, опубликованное 9 апреля 2018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Темирского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Темирского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Отарбаев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Темирского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