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e9e8" w14:textId="49de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Талдысайского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2020 года № 552. Зарегистрировано Департаментом юстиции Актюбинской области 5 января 2021 года № 7920.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Талдысайского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42 402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60 959,2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-18 557,2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18 557,2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18 557,2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06.12.2021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30 декабря 2020 года №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30 декабря 2020 года №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