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2008" w14:textId="e162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Енбекского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2020 года № 544. Зарегистрировано Департаментом юстиции Актюбинской области 5 января 2021 года № 7908.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Енбекского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62 656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64 431,2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-1 775,2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1 775,2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1 775,2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34 302 тенге.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на 2021 год объем субвенций, передаваемых из районного бюджета в бюджет Енбекского сельского округа в сумме 47 145,0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Актюбинский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59 073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59 073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30 декабря 2020 года №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30 декабря 2020 года №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