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50127" w14:textId="25501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Мугалжарского района от 27 ноября 2019 года № 452 "Об утверждении коэффициентов зонирования, учитывающих месторасположение объекта налогообложения по Мугалжарскому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Мугалжарского района Актюбинской области от 26 ноября 2020 года № 350. Зарегистрировано Департаментом юстиции Актюбинской области 27 ноября 2020 года № 7711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Настоящее постановление вводится в действие с 01.01.2021.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529 Кодекса Республики Казахстан от 25 декабря 2017 года "О налогах и других обязательных платежах в бюджет" (Налоговый кодекс) и </w:t>
      </w:r>
      <w:r>
        <w:rPr>
          <w:rFonts w:ascii="Times New Roman"/>
          <w:b w:val="false"/>
          <w:i w:val="false"/>
          <w:color w:val="000000"/>
          <w:sz w:val="28"/>
        </w:rPr>
        <w:t>статьей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акимат Мугалжарского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Мугалжарского района от 27 ноября 2019 года № 452 "Об утверждении коэффициентов зонирования, учитывающих месторасположение объекта налогообложения по Мугалжарскому району" (зарегистрированное в Реестре государственной регистрации нормативных правовых актов № 6498, опубликованное 29 ноября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заголовке указанного постановления на казахском языке слово "коэффициентерін" заменить словом "коэффициенттерін";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 постановления на казахском языке слово "коэффициентері" заменить словом "коэффициенттері";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"Мугалжарский районный отдел экономики и бюджетного планирования" в установленном законодательством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 - ресурсе акимата Мугалжарского района после его официального опубликования.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Мугалжарского района.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 1 января 2021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15"/>
        <w:gridCol w:w="4185"/>
      </w:tblGrid>
      <w:tr>
        <w:trPr>
          <w:trHeight w:val="30" w:hRule="atLeast"/>
        </w:trPr>
        <w:tc>
          <w:tcPr>
            <w:tcW w:w="78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Мугалжарского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Шериязданов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СОГЛАСОВАНО: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Руководитель республиканского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государственного учреждения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"Управление государственных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доходов по Мугалжарскому району"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______________ Муканов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мугалжарского района от 26 ноября 2020 года № 350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мугалжарского района от 27 ноября 2019 года № 452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Коэффициенты зонирования, учитывающие месторасположение объекта налогообложения по Мугалжарскому району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9"/>
        <w:gridCol w:w="3902"/>
        <w:gridCol w:w="5089"/>
      </w:tblGrid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объекта налогообложения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зонирования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 район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Кандыагаш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1,74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Эмба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1,73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Жем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Аккемирский сельский округ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Аккемер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Елек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Көтібар батыр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Коктобе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Жарык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Ащысайский сельский округ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Ащысай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Аксу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Сабындыкол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Батпаккольский сельский округ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Жагабулак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1,78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Жаркемер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Кожасай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1,26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Сага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Егиндибулакский сельский округ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Булакты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Миялыкол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Енбекский сельский округ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Сагашили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1,91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Басшили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Тепсен - Карабулак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Темір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К.Жубанова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Каракол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1,48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Жанатурмыс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Журынский сельский округ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Журын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1,87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Кубелей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Колденен Темир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№53 разъезд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Каиндинский сельский округ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Кайынды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1,76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Алтынды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Кумжарганский сельский округ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Бирлик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1,61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Кумжарган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1,23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Шенгелши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Кумсайский сельский округ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Кумсай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Мугалжар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Мугалжар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Талдысайский сельский округ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Талдысай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1,84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Енбек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