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6e8b4" w14:textId="7a6e8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6 января 2020 года № 387 "Об утверждении бюджета города Эмба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25 августа 2020 года № 480. Зарегистрировано Департаментом юстиции Актюбинской области 2 сентября 2020 года № 7382.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6 января 2020 года № 387 "Об утверждении бюджета города Эмба на 2020-2022 годы" (зарегистрированное в Реестре государственной регистрации нормативных правовых актов № 6697 опубликованное 20 января 2020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"169 396,0" заменить цифрами "171 193,0";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цифры "148 521,0" заменить цифрами "150 318,0";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"387 969,1" заменить цифрами "389 766,1".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Мугалжарского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августа 2020 года № 480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Мугалжарского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января 2020 года № 387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Эмба на 2020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171 193,0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20 875,0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14 081,0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150 318,0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150 318,0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389 766,1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117 408,0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17 662,9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11 093,0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009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3 869,9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208 903,0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-218 573,1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218 573,1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аппаратом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203 703,0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14 870,1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