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a6ba" w14:textId="852a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6 января 2020 года № 390 "Об утверждении бюджета Батпаккольского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5 июня 2020 года № 442. Зарегистрировано Департаментом юстиции Актюбинской области 10 июня 2020 года № 7164.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6 января 2020 года № 390 "Об утверждении бюджета Батпаккольского сельского округа на 2020-2022 годы" (зарегистрированное в Реестре государственной регистрации нормативных правовых актов № 6700, опубликованное 20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"100 427,0" заменить цифрами "98 427,0";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"4 250,0" заменить цифрами "2 250,0";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"105 519,8" заменить цифрами "103 519,8";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Принять к сведению и руководству, что с 1 января 2020 года установлено: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2651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31 183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17 641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40 441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32 668 тенге.".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2020 года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390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96 177,0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