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069d" w14:textId="3060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cела Мугалжар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392. Зарегистрировано Департаментом юстиции Актюбинской области 14 января 2020 года № 6702.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села Мугалжар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p>
      <w:pPr>
        <w:spacing w:after="0"/>
        <w:ind w:left="0"/>
        <w:jc w:val="both"/>
      </w:pPr>
      <w:r>
        <w:rPr>
          <w:rFonts w:ascii="Times New Roman"/>
          <w:b w:val="false"/>
          <w:i w:val="false"/>
          <w:color w:val="000000"/>
          <w:sz w:val="28"/>
        </w:rPr>
        <w:t>
      1) доходы – 99 978,0 тысяч тенге:</w:t>
      </w:r>
    </w:p>
    <w:p>
      <w:pPr>
        <w:spacing w:after="0"/>
        <w:ind w:left="0"/>
        <w:jc w:val="both"/>
      </w:pPr>
      <w:r>
        <w:rPr>
          <w:rFonts w:ascii="Times New Roman"/>
          <w:b w:val="false"/>
          <w:i w:val="false"/>
          <w:color w:val="000000"/>
          <w:sz w:val="28"/>
        </w:rPr>
        <w:t>
      налоговые поступления – 1 800,0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98 178,0 тысяч тенге;</w:t>
      </w:r>
    </w:p>
    <w:p>
      <w:pPr>
        <w:spacing w:after="0"/>
        <w:ind w:left="0"/>
        <w:jc w:val="both"/>
      </w:pPr>
      <w:r>
        <w:rPr>
          <w:rFonts w:ascii="Times New Roman"/>
          <w:b w:val="false"/>
          <w:i w:val="false"/>
          <w:color w:val="000000"/>
          <w:sz w:val="28"/>
        </w:rPr>
        <w:t>
      2) затраты – 100 963,9 тысяч тенге;</w:t>
      </w:r>
    </w:p>
    <w:p>
      <w:pPr>
        <w:spacing w:after="0"/>
        <w:ind w:left="0"/>
        <w:jc w:val="both"/>
      </w:pPr>
      <w:r>
        <w:rPr>
          <w:rFonts w:ascii="Times New Roman"/>
          <w:b w:val="false"/>
          <w:i w:val="false"/>
          <w:color w:val="000000"/>
          <w:sz w:val="28"/>
        </w:rPr>
        <w:t>
      3) чистое бюджетное кредитование – 0,0 тенге:</w:t>
      </w:r>
    </w:p>
    <w:p>
      <w:pPr>
        <w:spacing w:after="0"/>
        <w:ind w:left="0"/>
        <w:jc w:val="both"/>
      </w:pPr>
      <w:r>
        <w:rPr>
          <w:rFonts w:ascii="Times New Roman"/>
          <w:b w:val="false"/>
          <w:i w:val="false"/>
          <w:color w:val="000000"/>
          <w:sz w:val="28"/>
        </w:rPr>
        <w:t>
      бюджетные кредиты – 0,0 тенге;</w:t>
      </w:r>
    </w:p>
    <w:p>
      <w:pPr>
        <w:spacing w:after="0"/>
        <w:ind w:left="0"/>
        <w:jc w:val="both"/>
      </w:pPr>
      <w:r>
        <w:rPr>
          <w:rFonts w:ascii="Times New Roman"/>
          <w:b w:val="false"/>
          <w:i w:val="false"/>
          <w:color w:val="000000"/>
          <w:sz w:val="28"/>
        </w:rPr>
        <w:t>
      погашение бюджетных кредитов – 0,0 тенге;</w:t>
      </w:r>
    </w:p>
    <w:p>
      <w:pPr>
        <w:spacing w:after="0"/>
        <w:ind w:left="0"/>
        <w:jc w:val="both"/>
      </w:pPr>
      <w:r>
        <w:rPr>
          <w:rFonts w:ascii="Times New Roman"/>
          <w:b w:val="false"/>
          <w:i w:val="false"/>
          <w:color w:val="000000"/>
          <w:sz w:val="28"/>
        </w:rPr>
        <w:t>
      4) сальдо по операциям с финансовыми активами – 0,0 тенге;</w:t>
      </w:r>
    </w:p>
    <w:p>
      <w:pPr>
        <w:spacing w:after="0"/>
        <w:ind w:left="0"/>
        <w:jc w:val="both"/>
      </w:pPr>
      <w:r>
        <w:rPr>
          <w:rFonts w:ascii="Times New Roman"/>
          <w:b w:val="false"/>
          <w:i w:val="false"/>
          <w:color w:val="000000"/>
          <w:sz w:val="28"/>
        </w:rPr>
        <w:t>
      приобретение финансовых активов – 0,0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0,0 тенге;</w:t>
      </w:r>
    </w:p>
    <w:p>
      <w:pPr>
        <w:spacing w:after="0"/>
        <w:ind w:left="0"/>
        <w:jc w:val="both"/>
      </w:pPr>
      <w:r>
        <w:rPr>
          <w:rFonts w:ascii="Times New Roman"/>
          <w:b w:val="false"/>
          <w:i w:val="false"/>
          <w:color w:val="000000"/>
          <w:sz w:val="28"/>
        </w:rPr>
        <w:t>
      5) дефицит (профицит) бюджета – -985,9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985,9 тысяч тенге:</w:t>
      </w:r>
    </w:p>
    <w:p>
      <w:pPr>
        <w:spacing w:after="0"/>
        <w:ind w:left="0"/>
        <w:jc w:val="both"/>
      </w:pPr>
      <w:r>
        <w:rPr>
          <w:rFonts w:ascii="Times New Roman"/>
          <w:b w:val="false"/>
          <w:i w:val="false"/>
          <w:color w:val="000000"/>
          <w:sz w:val="28"/>
        </w:rPr>
        <w:t>
      поступление займов – 0,0 тысяч тенге;</w:t>
      </w:r>
    </w:p>
    <w:p>
      <w:pPr>
        <w:spacing w:after="0"/>
        <w:ind w:left="0"/>
        <w:jc w:val="both"/>
      </w:pPr>
      <w:r>
        <w:rPr>
          <w:rFonts w:ascii="Times New Roman"/>
          <w:b w:val="false"/>
          <w:i w:val="false"/>
          <w:color w:val="000000"/>
          <w:sz w:val="28"/>
        </w:rPr>
        <w:t>
      погашение займов – 0,0 тысяч тенге;</w:t>
      </w:r>
    </w:p>
    <w:p>
      <w:pPr>
        <w:spacing w:after="0"/>
        <w:ind w:left="0"/>
        <w:jc w:val="both"/>
      </w:pPr>
      <w:r>
        <w:rPr>
          <w:rFonts w:ascii="Times New Roman"/>
          <w:b w:val="false"/>
          <w:i w:val="false"/>
          <w:color w:val="000000"/>
          <w:sz w:val="28"/>
        </w:rPr>
        <w:t>
      используемые остатки бюджетных средств – 986,2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Мугалжарского районного маслихата Актюбинской области от 26.03.2020 </w:t>
      </w:r>
      <w:r>
        <w:rPr>
          <w:rFonts w:ascii="Times New Roman"/>
          <w:b w:val="false"/>
          <w:i w:val="false"/>
          <w:color w:val="000000"/>
          <w:sz w:val="28"/>
        </w:rPr>
        <w:t>№ 421</w:t>
      </w:r>
      <w:r>
        <w:rPr>
          <w:rFonts w:ascii="Times New Roman"/>
          <w:b w:val="false"/>
          <w:i w:val="false"/>
          <w:color w:val="ff0000"/>
          <w:sz w:val="28"/>
        </w:rPr>
        <w:t xml:space="preserve"> (вводится в действие с 01.01.2020); от 05.06.2020 </w:t>
      </w:r>
      <w:r>
        <w:rPr>
          <w:rFonts w:ascii="Times New Roman"/>
          <w:b w:val="false"/>
          <w:i w:val="false"/>
          <w:color w:val="000000"/>
          <w:sz w:val="28"/>
        </w:rPr>
        <w:t>№ 443</w:t>
      </w:r>
      <w:r>
        <w:rPr>
          <w:rFonts w:ascii="Times New Roman"/>
          <w:b w:val="false"/>
          <w:i w:val="false"/>
          <w:color w:val="ff0000"/>
          <w:sz w:val="28"/>
        </w:rPr>
        <w:t xml:space="preserve"> (вводится в действие с 01.01.2020); от 11.11.2020 </w:t>
      </w:r>
      <w:r>
        <w:rPr>
          <w:rFonts w:ascii="Times New Roman"/>
          <w:b w:val="false"/>
          <w:i w:val="false"/>
          <w:color w:val="000000"/>
          <w:sz w:val="28"/>
        </w:rPr>
        <w:t>№ 514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bookmarkEnd w:id="2"/>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Неналоговыми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5" w:id="3"/>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3"/>
    <w:bookmarkStart w:name="z6" w:id="4"/>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4"/>
    <w:bookmarkStart w:name="z7" w:id="5"/>
    <w:p>
      <w:pPr>
        <w:spacing w:after="0"/>
        <w:ind w:left="0"/>
        <w:jc w:val="both"/>
      </w:pPr>
      <w:r>
        <w:rPr>
          <w:rFonts w:ascii="Times New Roman"/>
          <w:b w:val="false"/>
          <w:i w:val="false"/>
          <w:color w:val="000000"/>
          <w:sz w:val="28"/>
        </w:rPr>
        <w:t xml:space="preserve">
      5. Принять к сведению и руководству, что с 1 января 2020 года установлено: </w:t>
      </w:r>
    </w:p>
    <w:bookmarkEnd w:id="5"/>
    <w:p>
      <w:pPr>
        <w:spacing w:after="0"/>
        <w:ind w:left="0"/>
        <w:jc w:val="both"/>
      </w:pPr>
      <w:r>
        <w:rPr>
          <w:rFonts w:ascii="Times New Roman"/>
          <w:b w:val="false"/>
          <w:i w:val="false"/>
          <w:color w:val="000000"/>
          <w:sz w:val="28"/>
        </w:rPr>
        <w:t>
      1) минимальный размер заработной платы – 42 500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2651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p>
      <w:pPr>
        <w:spacing w:after="0"/>
        <w:ind w:left="0"/>
        <w:jc w:val="both"/>
      </w:pPr>
      <w:r>
        <w:rPr>
          <w:rFonts w:ascii="Times New Roman"/>
          <w:b w:val="false"/>
          <w:i w:val="false"/>
          <w:color w:val="000000"/>
          <w:sz w:val="28"/>
        </w:rPr>
        <w:t xml:space="preserve">
      с 1 апреля 2020 года: </w:t>
      </w:r>
    </w:p>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p>
      <w:pPr>
        <w:spacing w:after="0"/>
        <w:ind w:left="0"/>
        <w:jc w:val="both"/>
      </w:pPr>
      <w:r>
        <w:rPr>
          <w:rFonts w:ascii="Times New Roman"/>
          <w:b w:val="false"/>
          <w:i w:val="false"/>
          <w:color w:val="000000"/>
          <w:sz w:val="28"/>
        </w:rPr>
        <w:t xml:space="preserve">
      2) минимальный размер пенсии – 40 441 тенге; </w:t>
      </w:r>
    </w:p>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32 668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Мугалжарского районного маслихата Актюбинской области от 05.06.2020 </w:t>
      </w:r>
      <w:r>
        <w:rPr>
          <w:rFonts w:ascii="Times New Roman"/>
          <w:b w:val="false"/>
          <w:i w:val="false"/>
          <w:color w:val="000000"/>
          <w:sz w:val="28"/>
        </w:rPr>
        <w:t>№ 443</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Учесть в бюджет села Мугалжар на 2020 год объем субвенции передаваемой из районного бюджета в сумме 52 785,0 тысяч тенге.</w:t>
      </w:r>
    </w:p>
    <w:bookmarkEnd w:id="6"/>
    <w:bookmarkStart w:name="z9" w:id="7"/>
    <w:p>
      <w:pPr>
        <w:spacing w:after="0"/>
        <w:ind w:left="0"/>
        <w:jc w:val="both"/>
      </w:pPr>
      <w:r>
        <w:rPr>
          <w:rFonts w:ascii="Times New Roman"/>
          <w:b w:val="false"/>
          <w:i w:val="false"/>
          <w:color w:val="000000"/>
          <w:sz w:val="28"/>
        </w:rPr>
        <w:t>
      7. Учесть, в бюджете села Мугалжар на 2020 год поступление целевых текущих трансфертов из республиканского бюджета 6 000,0 тысяч тенге, из областного бюджета 36 893,0 тысяч тенге.</w:t>
      </w:r>
    </w:p>
    <w:bookmarkEnd w:id="7"/>
    <w:bookmarkStart w:name="z10" w:id="8"/>
    <w:p>
      <w:pPr>
        <w:spacing w:after="0"/>
        <w:ind w:left="0"/>
        <w:jc w:val="both"/>
      </w:pPr>
      <w:r>
        <w:rPr>
          <w:rFonts w:ascii="Times New Roman"/>
          <w:b w:val="false"/>
          <w:i w:val="false"/>
          <w:color w:val="000000"/>
          <w:sz w:val="28"/>
        </w:rPr>
        <w:t>
      8. Государственному учреждению "Аппарат маслихата Мугалжарского района" в установленном законодательном порядке обеспечить государственную регистрацию настоящего решения в Департаменте юстиции Актюбинской области.</w:t>
      </w:r>
    </w:p>
    <w:bookmarkEnd w:id="8"/>
    <w:bookmarkStart w:name="z11" w:id="9"/>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 Мугалжарского района от 6 января 2020 года № 392</w:t>
            </w:r>
          </w:p>
        </w:tc>
      </w:tr>
    </w:tbl>
    <w:p>
      <w:pPr>
        <w:spacing w:after="0"/>
        <w:ind w:left="0"/>
        <w:jc w:val="left"/>
      </w:pPr>
      <w:r>
        <w:rPr>
          <w:rFonts w:ascii="Times New Roman"/>
          <w:b/>
          <w:i w:val="false"/>
          <w:color w:val="000000"/>
        </w:rPr>
        <w:t xml:space="preserve"> Бюджет села Мугалжар на 2020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11.11.2020 </w:t>
      </w:r>
      <w:r>
        <w:rPr>
          <w:rFonts w:ascii="Times New Roman"/>
          <w:b w:val="false"/>
          <w:i w:val="false"/>
          <w:color w:val="ff0000"/>
          <w:sz w:val="28"/>
        </w:rPr>
        <w:t>№ 514</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Испульзуемые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Мугалжарского районного маслихата от 6 января 2020 года № 392</w:t>
            </w:r>
          </w:p>
        </w:tc>
      </w:tr>
    </w:tbl>
    <w:p>
      <w:pPr>
        <w:spacing w:after="0"/>
        <w:ind w:left="0"/>
        <w:jc w:val="left"/>
      </w:pPr>
      <w:r>
        <w:rPr>
          <w:rFonts w:ascii="Times New Roman"/>
          <w:b/>
          <w:i w:val="false"/>
          <w:color w:val="000000"/>
        </w:rPr>
        <w:t xml:space="preserve"> Бюджет села Мугалжар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Мугалжарского районного маслихата от 6 января 2020 года № 392</w:t>
            </w:r>
          </w:p>
        </w:tc>
      </w:tr>
    </w:tbl>
    <w:p>
      <w:pPr>
        <w:spacing w:after="0"/>
        <w:ind w:left="0"/>
        <w:jc w:val="left"/>
      </w:pPr>
      <w:r>
        <w:rPr>
          <w:rFonts w:ascii="Times New Roman"/>
          <w:b/>
          <w:i w:val="false"/>
          <w:color w:val="000000"/>
        </w:rPr>
        <w:t xml:space="preserve"> Бюджет села Мугалжар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