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6196" w14:textId="b8e6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Кобдинского района от 18 марта 2019 года № 49 "Об утверждении государственного образовательного заказа на дошкольное воспитание и обучение, размера родительской платы по Кобдинскому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11 августа 2020 года № 204. Зарегистрировано Департаментом юстиции Актюбинской области 14 августа 2020 года № 7324. Утратило силу постановлением акимата Кобдинского района Актюбинской области от 3 марта 2021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03.03.2021 № 96 (вводится в действие с 01.01.2021).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Кобдинского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18 марта 2019 года № 49 "Об утверждении государственного образовательного заказа на дошкольное воспитание и обучение, размера родительской платы по Кобдинскому району" (зарегистрированное в Реестре государственной регистрации нормативных правовых актов № 6019, опубликованное 2 апреля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образования"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Кобдинского района,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Кобдинского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Кобдинского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 № 204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Кобдинскому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153"/>
        <w:gridCol w:w="1474"/>
        <w:gridCol w:w="2101"/>
        <w:gridCol w:w="2616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"Шұғыла" государственного учреждения "Аппарат Акима Кобдинского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Балдырған" государственного учреждения "Аппарат акима Булакского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в селе Калиновка" государственного учреждения "Аппарат акима Бегалинского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"Кәусар" государственного учреждения" Аппарат акима сельского округа имени И. Курманова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"Балақай" государственного учреждения "Аппарат акима Бестауского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"Аппарат акима сельского округа имени И. Курманова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государственного учреждения "Аппарат акимаЖиренкопинского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государственного учреждения "Аппарат акима Терисакканского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государственного учреждения "Аппарат акима сельского округа имени И. БилтабановаКобдинского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"Аппарат акима Акрапского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"Кұлагер" государственного учреждения "Аппарат акима Сарбулакского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- сад "Нұрлыболашақ" государственного учреждения "Аппарат Акима Кобдинского сельского округа Кобдинского района"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"Гаухар" государственного учреждения" Аппарат акима Талдысайского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"Еркетай" государственного учреждения "Аппарат акима Отекского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"Аппарат акима Жарсайского сельского округа Кобдинского района Актюбинской области"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