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2ce5" w14:textId="2022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8 января 2020 года № 283 "Об утверждении бюджета Терисакканского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30 июня 2020 года № 342. Зарегистрировано Департаментом юстиции Актюбинской области 8 июля 2020 года № 7283.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8 января 2020 года № 283 "Об утверждении бюджета Терисакканского сельского округа на 2020-2022 годы" (зарегистрированное в Реестре государственной регистрации нормативных правовых актов № 6663, опубликованное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"39 031,0" заменить цифрами "34 876,0";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цифры "0,0" заменить цифрами "77,0";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"37 822,0" заменить цифрами "33 590,0";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"39 031,0" заменить цифрами "34 876,0".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30 июня 2020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Терисакканского сельского округа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средное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