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0ad3" w14:textId="77f0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292. Зарегистрировано Департаментом юстиции Актюбинской области 14 января 2020 года № 6673.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- 35 013,5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- 33 882,9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- 35 013,5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Талдысайского сельского округа в сумме 16 915,0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