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3ea8" w14:textId="61e3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Сарбулакского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296. Зарегистрировано Департаментом юстиции Актюбинской области 14 января 2020 года № 6664.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- 32 392,1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- 31 895,0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- 32 392,1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Сарбулакского сельского округа в сумме 26 992,0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