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e016" w14:textId="6ce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Каргалинскому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28 декабря 2020 года № 290. Зарегистрировано Департаментом юстиции Актюбинской области 29 декабря 2020 года № 7870.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№ 14010,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Каргалинскому району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28 декабря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Каргалинскому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"Каргалинский районный дом культуры" государственного учреждения "Каргалинский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"Геосервис-С"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"Каргалинская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образования,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"ДиЛэнд"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