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14dd" w14:textId="ceb1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406 "Об утверждении бюджета Алимбетовского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492. Зарегистрировано Департаментом юстиции Актюбинской области 24 сентября 2020 года № 7485.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406 "Об утверждении бюджета Алимбетовского сельского округа на 2020-2022 годы" (зарегистрированное в Реестре государственной регистрации нормативных правовых актов № 6719, опубликованное 24 января 2020 года в эталонном контрольном банке нормативных правовых актов Республики Казахстана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"31008,8" заменить цифрами "45390,8";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-цифры "25042,8" заменить цифрами "39424,8";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"31008,8" заменить цифрами "45390,8";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31183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32668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- "345,0" заменить цифрами "343,0".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2020 год поступление целевых трансфертов из районного бюджета на: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580,0 тысяч тенге - обеспечение деятельности акима города районного значения села, поселка,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2194,8 тысяч тенге - освещение улиц населенных пунктов;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12,0 тысяч тенге - обеспечение санитарии населенных пунктов;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20933,0 тысяч тенге - благоустройство и озеленение населенных пунктов.".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Каргалинского районного маслихата после его официального опубликования.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406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