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d92d7" w14:textId="a2d92d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Каргалинского районного маслихата от 25 декабря 2019 года № 396 "Об утверждении Каргалинского районного бюджета на 2020-2022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Каргалинского районного маслихата Актюбинской области от 6 мая 2020 года № 453. Зарегистрировано Департаментом юстиции Актюбинской области 18 мая 2020 года № 7099. Прекращено действие в связи с истечением срока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Каргалинский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Каргалинского районного маслихата от 25 декабря 2019 года № 396 "Об утверждении Каргалинского районного бюджета на 2020-2022 годы" (зарегистрированное в Реестре государственной регистрации нормативных правовых актов № 6630, опубликованное 31 декабря 2019 года в эталонном контрольном банке нормативных правовых актов Республики Казахстан в электронном виде)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цифры "5 523 897" заменить цифрами "5 514 160",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цифры "549 492" заменить цифрами "575 953";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цифры "59 736" заменить цифрами "24 737";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цифры "4 912 669" заменить цифрами "4 911 470";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цифры "5 713 003,6" заменить цифрами "6 223 773";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(профицит) бюджета цифры "- 261 240,6" заменить цифрами "- 781 747";</w:t>
      </w:r>
    </w:p>
    <w:bookmarkEnd w:id="12"/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6)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(использование профицита) бюджета цифры "261 240,6" заменить цифрами "781 747";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цифры "99 412" заменить цифрами "619 918,4".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"земельный налог.".</w:t>
      </w:r>
    </w:p>
    <w:bookmarkEnd w:id="1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 1 апреля 2020 года: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месячный расчетный показатель для исчисления пособий и иных социальных выплат, а также применения штрафных санкций, налогов и других платежей в соответствии с законодательством Республики Казахстан – 2 778 тенге;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величину прожиточного минимума для исчисления размеров базовых социальных выплат – 32 668 тенге.".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14, 15 следующего содержания: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"14) развитие социальной и инженерной инфраструктуры в сельских населенных пунктах в рамках проекта "Ауыл-Ел бесігі";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компенсацию потерь в связи со снижением налоговой нагрузки для субъектов малого и среднего бизнеса.".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 следующего содержания: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финансирование мер в рамках Дорожной карты занятости.".</w:t>
      </w:r>
    </w:p>
    <w:bookmarkEnd w:id="2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36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26, 27 следующего содержания:</w:t>
      </w:r>
    </w:p>
    <w:bookmarkEnd w:id="27"/>
    <w:bookmarkStart w:name="z37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"26) организация дистанционного обучения для детей из социально - уязвимого слоя населения;</w:t>
      </w:r>
    </w:p>
    <w:bookmarkEnd w:id="28"/>
    <w:bookmarkStart w:name="z38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27) обеспечение продуктово-бытовым набором отдельных категорий населения на период чрезвычайного положения.".</w:t>
      </w:r>
    </w:p>
    <w:bookmarkEnd w:id="2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Start w:name="z4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 следующего содержания:</w:t>
      </w:r>
    </w:p>
    <w:bookmarkEnd w:id="30"/>
    <w:bookmarkStart w:name="z4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"8) обеспечение функционирования автомобильных дорог в городах районного значения, селах, поселках, сельских округах.".</w:t>
      </w:r>
    </w:p>
    <w:bookmarkEnd w:id="31"/>
    <w:bookmarkStart w:name="z4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32"/>
    <w:bookmarkStart w:name="z4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Каргалинского районного маслихата" в установленном законодательством порядке обеспечить:</w:t>
      </w:r>
    </w:p>
    <w:bookmarkEnd w:id="33"/>
    <w:bookmarkStart w:name="z4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bookmarkEnd w:id="34"/>
    <w:bookmarkStart w:name="z4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решения на интернет-ресурсе Каргалинского районного маслихата после его официального опубликования.</w:t>
      </w:r>
    </w:p>
    <w:bookmarkEnd w:id="35"/>
    <w:bookmarkStart w:name="z4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Настоящее решение вводится в действие с 1 января 2020 года.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Каргалинского районного маслихата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Ж. Кольжанов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Каргалинского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Заглядова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Каргалинский районный маслихат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мая 2020 года № 453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Каргалинского 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2019 года № 396</w:t>
            </w:r>
          </w:p>
        </w:tc>
      </w:tr>
    </w:tbl>
    <w:bookmarkStart w:name="z57" w:id="3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Каргалинского района на 2020 год</w:t>
      </w:r>
    </w:p>
    <w:bookmarkEnd w:id="3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5514160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575953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216492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Корпоративный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40100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176392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151661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150261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Плата за сервитут по земельным участкам, находящихся в коммунальной собственности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16360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4911470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II. Затраты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6223773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494344,8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134284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114513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24588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318398,8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сельского хозяйства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 и сельского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20117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177233,8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165324,8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121048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образования, физической культуры и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24423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16909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9340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общественного порядка и безопасности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2534952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2373356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13219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2360137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2192155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97099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70883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161596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26581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41473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Методическая работа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9863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65791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639765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146197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123673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460524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275926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10658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28633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33044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21235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1033978,4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449389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442213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421713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жилья коммунального жилищного фонда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381101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255480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тепловых сетей,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34059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178996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125621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203488,4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166321,4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37167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257573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108399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спорта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образования, физической культуры и спорта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72644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54916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54127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17728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70530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46757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36326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23773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11911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11862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50704,4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15694,4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1553,4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Проведение мероприятий по идентификации сельскохозяйственных животных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14471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20539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13994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396165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33866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336629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Резерв местного исполнительного органа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211446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по социальной и инженерной инфраструктуре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138870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72576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557548,4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8,8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109077,6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411037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37425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III. Чистое бюджетное кредитование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72134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Бюджетные кредиты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99412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Прочие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V. Дефицит (профицит) бюджета 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-781747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781747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Поступления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619918,4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Подпрограмма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27278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бюджетных кредитов, выданных из местного бюджета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Специфика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Наименования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тысяч тенге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189106,9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