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b144" w14:textId="0a2b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6 января 2020 года № 412 "Об утверждении бюджета Кос-Истекского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апреля 2020 года № 445. Зарегистрировано Департаментом юстиции Актюбинской области 9 апреля 2020 года № 7025.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412 "Об утверждении бюджета Кос-Истекского сельского округа на 2020-2022 годы" (зарегистрированное в Реестре государственной регистрации нормативных правовых актов № 6769, опубликованное 29 января 2020 года в эталонном контрольном банке нормативных правовых актов Республики Казахстана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"143 274" заменить цифрами "144 188";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"139 425" заменить цифрами "140334";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"143 274" заменить цифрами "144188".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412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