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3ef2" w14:textId="fc33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Ащылысайского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6 января 2020 года № 407. Зарегистрировано Департаментом юстиции Актюбинской области 15 января 2020 года № 6767.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Ащылысайского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36761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34204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36761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03.06.2020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13.07.2020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16.09.2020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в соответствии со статьей 7 Закона Республики Казахстан от 4 декабря 2019 года "О республиканском бюджете на 2020-2022 годы" установлено: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2651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31183 тенге.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 руководству, что в соответствии с пунктом 8 Указа Президента Республики Казахстан от 8 апреля 2020 года "Об уточненном республиканском бюджете на 2020 год" установлено: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от 13.07.2020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2020 год субвенции, передаваемые из районного бюджета в сумме – 23965 тысяч тенге.</w:t>
      </w:r>
    </w:p>
    <w:bookmarkEnd w:id="10"/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поступление целевых текущих трансфертов из республиканского бюджета: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822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решения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2020 год поступление целевых текущих трансфертов из районного бюджета: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1417 тысяч тенге - на обеспечение деятельности акима города районного значения, села, поселка, сельского округа;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тысяч тенге - на благоустройство и озеленение населенных пунктов;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6000 тысяч тенге – на обеспечение санитарии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5-1 решением Каргалинского районного маслихата Актюбинской области от 03.06.2020 </w:t>
      </w:r>
      <w:r>
        <w:rPr>
          <w:rFonts w:ascii="Times New Roman"/>
          <w:b w:val="false"/>
          <w:i w:val="false"/>
          <w:color w:val="00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5-1 с изменениями, внесенными решениями Каргалинского районного маслихата Актюбинской области от 13.07.2020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16.09.2020 </w:t>
      </w:r>
      <w:r>
        <w:rPr>
          <w:rFonts w:ascii="Times New Roman"/>
          <w:b w:val="false"/>
          <w:i w:val="false"/>
          <w:color w:val="00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6 января 2020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6 января 2020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