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72ef8" w14:textId="2372e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Желтауского сельского округа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6 января 2020 года № 410. Зарегистрировано Департаментом юстиции Актюбинской области 10 января 2020 года № 6649.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Вводится в действие с 01.01.2020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9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Каргалинский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Желтауского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объҰмах: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207 253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7741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199 512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209 935,2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кредитование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-2 682,2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2 682,2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2 682,2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Каргалинского районного маслихата Актюбинской области от 03.04.2020 </w:t>
      </w:r>
      <w:r>
        <w:rPr>
          <w:rFonts w:ascii="Times New Roman"/>
          <w:b w:val="false"/>
          <w:i w:val="false"/>
          <w:color w:val="000000"/>
          <w:sz w:val="28"/>
        </w:rPr>
        <w:t>№ 444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03.06.2020 </w:t>
      </w:r>
      <w:r>
        <w:rPr>
          <w:rFonts w:ascii="Times New Roman"/>
          <w:b w:val="false"/>
          <w:i w:val="false"/>
          <w:color w:val="000000"/>
          <w:sz w:val="28"/>
        </w:rPr>
        <w:t>№ 466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16.09.2020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23.11.2020 </w:t>
      </w:r>
      <w:r>
        <w:rPr>
          <w:rFonts w:ascii="Times New Roman"/>
          <w:b w:val="false"/>
          <w:i w:val="false"/>
          <w:color w:val="000000"/>
          <w:sz w:val="28"/>
        </w:rPr>
        <w:t>№ 522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 следующие поступления: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Принять к сведению и руководству, что в соответствии со статьей 7 Закона Республики Казахстан от 4 декабря 2019 года "О республиканском бюджете на 2020-2022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- 2651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31183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к сведению и руководству, что в соответствии с пунктом 8 Указа Президента Республики Казахстан от 8 апреля 2020 года "Об уточненном республиканском бюджете на 2020 год"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2778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- 32668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Каргалинского районного маслихата Актюбинской области от 16.09.2020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на 2020 год субвенции, передаваемые из районного бюджета в сумме – 118 616 тысяч тенге.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2020 год поступление целевых текущих трансфертов из республиканского бюджета на: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увеличение оплаты труда педагогов государственных организации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доплата за квалификационную категорию педагогам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установление доплат к заработной плате работников, предоставляющих специальные услуги в государственных организациях социальной защиты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определяется на основании решения аппарат акима сельского округа.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на 2020 год поступление целевых текущих трансфертов из областного бюджета на: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снижение оплаты за питание в дошкольных организациях образования получающим адресную социальную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увеличение ежегодного оплачиваемого трудового отпуска продолжительностью 42 календарных дней педагогических работников до 56 дней (работников детских дошкольных организаций).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определяется на основании решения аппарат акима сельского округа.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бюджете сельского округа на 2020 год поступление целевых трансфертов из районного бюджета на: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реализацию государственного образовательного заказа в дошкольных организациях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капитальные расходы подведомственных государственных учреждений и организаций.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капитальный и средний ремонт автомобильных дорог в городах районного значения, селах, поселках, сельских округах.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деятельности акима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санитарии населенных пунктов: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строительство и реконструкция автомобильных дорог в городах районного значения, селах, поселках,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освещение улиц в населенных пунктах.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определяется на основании решения аппарат акима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решениями Каргалинского районного маслихата Актюбинской области от 03.04.2020 </w:t>
      </w:r>
      <w:r>
        <w:rPr>
          <w:rFonts w:ascii="Times New Roman"/>
          <w:b w:val="false"/>
          <w:i w:val="false"/>
          <w:color w:val="000000"/>
          <w:sz w:val="28"/>
        </w:rPr>
        <w:t>№ 444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16.09.2020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23.11.2020 </w:t>
      </w:r>
      <w:r>
        <w:rPr>
          <w:rFonts w:ascii="Times New Roman"/>
          <w:b w:val="false"/>
          <w:i w:val="false"/>
          <w:color w:val="000000"/>
          <w:sz w:val="28"/>
        </w:rPr>
        <w:t>№ 522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Государственному учреждению "Аппарат Каргалинского районного маслихата" в установленном законодательством порядке обеспечить: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Каргалинского районного маслихата после его официального опубликования.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2020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Караглинского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Каргалинского районного маслихата от 6 января 2020 года № 410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Желтауского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Каргалинского районного маслихата Актюбинской области от 23.11.2020 </w:t>
      </w:r>
      <w:r>
        <w:rPr>
          <w:rFonts w:ascii="Times New Roman"/>
          <w:b w:val="false"/>
          <w:i w:val="false"/>
          <w:color w:val="ff0000"/>
          <w:sz w:val="28"/>
        </w:rPr>
        <w:t>№ 522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209935,2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значения,селах,поселках,сельских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-2682,2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Каргалинского районного маслихата от 6 января 2020 года № 410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Желтауского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значения,селах,поселках,сельских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Желтауского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значения,селах,поселках,сельских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