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4433" w14:textId="0144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4 сентября 2020 года № 175. Зарегистрировано Департаментом юстиции Актюбинской области 8 сентября 2020 года № 7404. Утратило силу постановлением акимата Иргизского района Актюбинской области от 26 февраля 2026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26.02.2026 № 46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Иргизского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24 декабря 2018 года № 184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3-5-202, опубликованное 28 декабря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15 марта 2019 года № 44 "О внесении изменения в постановление акимата Иргизского района от 24 декабря 2018 года № 184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6011, опубликованное 2 апреля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Иргизского района"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первого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налогобложения в населенном пункте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