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98d5" w14:textId="b719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273 "Об утверждении бюджета Кумтогайского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315. Зарегистрировано Департаментом юстиции Актюбинской области 10 июля 2020 года № 7300.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273 "Об утверждении бюджета Кумтогайского сельского округа на 2020-2022 годы" (зарегистрированное в Реестре государственной регистрации нормативных правовых актов № 6734, опубликованное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"54 907" заменить цифрами "53 707",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"52 978" заменить цифрами "51 778";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"54 907" заменить цифрами "53 707";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"5 910" заменить цифрами "4 710";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 июля 2020 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