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5a13" w14:textId="30a5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Байганинскому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Байганинского района Актюбинской области от 28 декабря 2020 года № 272. Зарегистрировано Департаментом юстиции Актюбинской области 29 декабря 2020 года № 7866.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Байганинского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Байганинскому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"Байганинский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Байганинского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Байганинского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Байганинского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Байганинского района от 28 декабря 2020 года № 272</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Байганинскому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"Байғанин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"Байганин" на праве хозяйственного ведения государственного учереждения "Байганинский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"Мерей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