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e69e" w14:textId="bd2e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30 декабря 2019 года № 294 "Об утверждении бюджета Жаркамысского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декабря 2020 года № 388. Зарегистрировано Департаментом юстиции Актюбинской области 14 декабря 2020 года № 7784.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30 декабря 2019 года № 294 "Об утверждении бюджета Жаркамысского сельского округа на 2020-2022 годы" (зарегистрированное в реестре государственной регистрации нормативных правовых актов за № 6688,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"63 001" заменить цифрами "61 718,0";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"61 181" заменить цифрами "59 898,0";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"63 001,1" заменить цифрами "63 118,1";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"- 0,1" заменить цифрами "- 1 400,1";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(использование профицита) бюджета - "0,1" заменить цифрами "1 400,1";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цифра "0" заменить цифрами "1 400,1".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Байганинского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9 декабря 2020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30 декабря 2019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