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0a3e" w14:textId="4aa0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6 января 2020 года № 298 "Об утверждении бюджета Копинского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мая 2020 года № 343. Зарегистрировано Департаментом юстиции Актюбинской области 20 мая 2020 года № 7122.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6 января 2020 года № 298 "Об утверждении бюджета Копинского сельского округа на 2020-2022 годы" (зарегистрированное в Реестре государственной регистрации нормативных правовых актов за № 6667,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"1 819" заменить цифрами "1 459,0";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цифры "50 209" заменить цифрами "50 650,0".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18 мая 2020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6 января 2020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