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0bd1" w14:textId="eb50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297 "Об утверждении бюджета Жанажолского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345. Зарегистрировано Департаментом юстиции Актюбинской области 20 мая 2020 года № 7120.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297 "Об утверждении бюджета Жанажолского сельского округа на 2020-2022 годы" (зарегистрированное в Реестре государственной регистрации нормативных правовых актов № 6671,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"1 146" заменить цифрами "1 001";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"53 816" заменить цифрами "53 961".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28 164,0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