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48b8" w14:textId="1f8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23 апреля 2020 года № 68. Зарегистрировано Департаментом юстиции Актюбинской области 24 апреля 2020 года № 7072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по Байганинскому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Байганинскому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Р. Раушанов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 " 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23 апреля 2020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2491"/>
        <w:gridCol w:w="5944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