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0c783" w14:textId="6a0c7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Ащинского сельского округа на 2020 - 2022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6 января 2020 года № 296. Зарегистрировано Департаментом юстиции Актюбинской области 14 января 2020 года № 6670.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Байганинского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Ащинского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52 617,0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1 269,0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51 298,0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52 617,0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Байганинского районного маслихата Актюбинской области от 18.05.2020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09.12.2020 </w:t>
      </w:r>
      <w:r>
        <w:rPr>
          <w:rFonts w:ascii="Times New Roman"/>
          <w:b w:val="false"/>
          <w:i w:val="false"/>
          <w:color w:val="000000"/>
          <w:sz w:val="28"/>
        </w:rPr>
        <w:t>№ 386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Принять к сведению и руководству, что с 1 января 2020 года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- 2 651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- 31 183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- 2 778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- 32 668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Байганинского районного маслихата Актюбинской области от 14.09.2020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Ащинского сельского округа на 2020 год объем субвенций, передаваемой из районного бюджета в сумме 45 738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"Аппарат Байганинского районного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Байганинского районного маслихата после его официального опубликования.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Байганинского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Сарыбаева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Байганинского районного маслихата от "6" января 2020 года № 296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Ащинского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Байганинского районного маслихата Актюбинской области от 09.12.2020 </w:t>
      </w:r>
      <w:r>
        <w:rPr>
          <w:rFonts w:ascii="Times New Roman"/>
          <w:b w:val="false"/>
          <w:i w:val="false"/>
          <w:color w:val="ff0000"/>
          <w:sz w:val="28"/>
        </w:rPr>
        <w:t>№ 386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Байганинского районного маслихата от "6" января 2020 года № 296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Байганинского районного маслихата от "6" января 2020 года № 296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