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b49c" w14:textId="a70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Алгинскому району на 2021 год</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31 декабря 2020 года № 445. Зарегистрировано Департаментом юстиции Актюбинской области 5 января 2021 года № 7934</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зарегистрированный в Реестре государственной регистрации нормативных правовых актов за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Алгинскому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Алгинского района от 31 декабря 2020 года № 445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Алгинскому району на 2021 год в разрезе организаций</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Алгинского района Актюбинской области от 06.04.2021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5973"/>
        <w:gridCol w:w="1411"/>
        <w:gridCol w:w="2527"/>
        <w:gridCol w:w="135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"Алгинский школа- сад № 1"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средняя школа № 2 имени В.И. Пацаева"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средняя школа № 4"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школа - гимназия"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сад имени Есет батыра"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"Ушкудукская школа - сад"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детско-юношеская спортивная школа" государственного учреждения "Управление физической культуры и спорта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"Аккус - Актобе"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