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51d7" w14:textId="9005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земель, поправочных коэффициентов к базовым ставкам платы за земельные участки, границы оценочных зон в городе Алга и сельских населенных пунктах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ноября 2020 года № 436. Зарегистрировано Департаментом юстиции Актюбинской области 18 ноября 2020 года № 7654.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земель, поправочные коэффициенты к базовым ставкам платы за земельные участки, границы оценочных зон в городе Алга и сельских населенных пунктах Алгинского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Алга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города Алга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массив в границах по улице Көкжар до пересечения с улицей Балдырған, по улице Балдырған до пересечения с улицей А.Молдагуловой, по улице А.Молдагуловой до пересечения с улицей С.Сейфуллина, по улице С.Сейфуллина до пересечения с улицей Кемер, далее по улице Кемер, включая территорию микрорайона №5, территорию ТОО "АКРОССПИЩЕПРОМ", а также территорию ГККП "Алгинский индустриально-технический колледж", от ГККП "Алгинский индустриально-технический колледж" до улицы Асау барак, по улице Асау барак до оврага, далее по южной границе кадастрового квартала 02-037-010 и от автодороги "Актобе-Атырау-РФ" до улицы Көкжар.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массив – жилой массив на западе улицы Асау Барақ до территории прохода линии газопровода.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в границах по улице Кемер до пересечения с улицей С.Сейфиллина, по улице С.Сейфиллина до пересечения с улицей А.Молдагуловой, по улице А.Молдагуловой до пересечения с улицей Балдырған, по улице Балдырған до пересечения с улицей Көкжар, далее по улице Көкжар и по улице Байтақ, включая территорию жилых домов, расположенных на северо-востоке улицы Көкжар.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1,75/1,5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 и железнодорожного вокзала города Алга.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1,5/1,5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на северо-востоке от железной дороги в кадастровом квартале 02-037-005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1,5/1,5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промзоны и южной части бывшего химического завода (расположены предприятия – ТОО "Актобе дриллинг сервис", ИП"Джармухамбетова", ТОО "Нитрохим", КГП "Алга Жылу" на праве хозяйственного ведения при ГУ "Алгинский районный отдел жилищно-коммунального хозяйства, пассажирского транспорта и автомобильных дорог") учетного квартала 02-037-001 и 02-037-005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1,5/1,5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прохода линии газопровода и земель под ИЖС.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1,5/1,5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территории данной зоны относятся земли резерва (пастбищные земли, используемые населением города для пастьбы скота; земли бывшего химического завода; земли ГУ "Актюбинское лесное хозяйство", земли садоводческих коллективов и огородов, земли индустриальной зоны)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02-037-005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отстойников и шлаконакопителей бывшего химического завода имени Кирова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 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ИЖС - индивидуальное жилищное 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предприятиеКГП - коммунальное государственное предприятие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Бестамакского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Бестамакского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Бескоспинского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Бескоспинского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Кокиулы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Есет батыр Кокиулы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Каракудыкского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Каракудыкского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1,3/1,3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1,4/1,4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1,4/1,4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Коктогай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Тиккайын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Сарыхобдинского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Сарыхобдинского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земельТокмансайского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Токмансайского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Карабулакского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Карабулакского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1,2/1,2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Карагашского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Карагашского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Самбай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земельТамдинского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Тамдинского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1,3/1,3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1,3/1,3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Акайского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Акайского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1,4/1,4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Кольтабан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Карахобдинского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Карахобдинского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1,3/1,3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Маржанбулакского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Маржанбулакского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1,3/1,3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1,1/1,1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1,1/1,1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Алгинского районного маслихата от 5 ноября 2020 года №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Ушкудыкского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Ушкудыкского сельского округа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1,3/1,3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1,3/1,3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1,2/1,2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1,1/1,1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Аксазды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