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985c" w14:textId="d549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8 января 2020 года № 343 "Об утверждении бюджета Ушкудыкского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5 ноября 2020 года № 449. Зарегистрировано Департаментом юстиции Актюбинской области 10 ноября 2020 года № 7614.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8 января 2020 года № 343 "Об утверждении бюджета Ушкудыкского сельского округа на 2020-2022 годы" (зарегистрированное в Реестре государственной регистрации нормативных правовых актов № 6710, опубликованное 21 января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Алгинского района"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Алгинского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5 ноября 2020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8 января 2020 года №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