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579cb" w14:textId="6c579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8 января 2020 года № 338 "Об утверждении бюджета Карахобдинского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15 мая 2020 года № 382. Зарегистрировано Департаментом юстиции Актюбинской области 19 мая 2020 года № 7106.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от 8 января 2020 года № 338 "Об утверждении бюджета Карахобдинского сельского округа на 2020-2022 годы" (зарегистрированное в Реестре государственной регистрации нормативных правовых актов № 6709, опубликованное 21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"18 146,7"заменить цифрами "17 627,7";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"16 785" заменить цифрами "16 285,0";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– цифры "18 146,7" заменить цифрами "17 627,7";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капитальные расходы цифры "500" заменить цифрой "0".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Алгинского района" в установленном законодательном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области;чҰ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Алгинского районного маслихата, после его официального опубликования.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Джармухамбетова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Алгинского районного маслихата от 15 мая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Алгинского районного маслихата от 8 января 2020 года № 338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Карахобдинского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17 627,7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