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41097" w14:textId="0e410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8 января 2020 года № 342 "Об утверждении бюджета Токмансайского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 апреля 2020 года № 367. Зарегистрировано Департаментом юстиции Актюбинской области 8 апреля 2020 года № 7017.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от 8 января 2020 года № 342 "Об утверждении бюджета Токмансайского сельского округа на 2020-2022 годы" (зарегистрированное в Реестре государственной регистрации нормативных правовых актов № 6711, опубликованное 21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"52 388" заменить цифрами "54 662,1";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"49 044" заменить цифрами "51 318,1";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"52 388" заменить цифрами "54 662,1".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Алгинского района" в установленном законодательном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Алгинского районного маслихата, после его официального опубликования.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Джармухамбетова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Алгинского районного маслихата от 1 апреля 2020 года № 367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Алгинского районного маслихата от 8 января 2020 года № 342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Токмансайcкого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