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8293" w14:textId="04a8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8 января 2020 года № 341 "Об утверждении бюджета Тамдинского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 апреля 2020 года № 366. Зарегистрировано Департаментом юстиции Актюбинской области 8 апреля 2020 года № 6995.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8 января 2020 года № 341 "Об утверждении бюджета Тамдинского сельского округа на 2020-2022 годы" (зарегистрированное в Реестре государственной регистрации нормативных правовых актов № 6712, опубликованное 21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– "81 658" заменить цифрами "81 808";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"76 888" заменить цифрами "77 038";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- "81 658" заменить цифрами "85 463,1";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цифра "0" заменить цифрами "-3 655,1";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- цифра "0" заменить цифрами "3 655,1";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"500" заменить цифрами "650".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Алгинского районного маслихата после его официального опубликования.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Джармухамбетова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 апреля 2020 года № 366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8 января 2020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Тамдинского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77 038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