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90c8" w14:textId="01e90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Алгинского района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13 марта 2020 года № 346. Зарегистрировано Департаментом юстиции Актюбинской области 18 марта 2020 года № 6903.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Алгинского районного маслихата Актюбинской области от 26.08.2020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прибывшим для работы и проживания в сельские населенные пункты Алгинского района следующую социальную поддержку на 2020 год":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жилья- бюджетный кредит в сумме не превышающей одну тысячу пятисоткратного размера месячного расчетного показателя.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Алгинского районного маслихата Актюбинской области от 26.08.2020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Алгинского районного маслихата"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Алгинского районного маслихата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