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28b9c" w14:textId="c528b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районного маслихата от 6 января 2020 года № 368 "Об утверждении бюджета Ушкаттинского сельского округа на 2020 - 2022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13 ноября 2020 года № 490. Зарегистрировано Департаментом юстиции Актюбинской области 23 ноября 2020 года № 7692.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6 января 2020 года № 368 "Об утверждении бюджета Ушкаттинского сельского округа на 2020-2022 годы" (зарегистрированное в Реестре государственной регистрации нормативных правовых актов № 6720 опубликованное 24 января 2020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Айтекебийского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Айтекебийского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Дошаев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Айтекебийского районного маслихата от 13 ноября 2020 года № 490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-1 к решению Айтекебийского районного маслихата от 6 января 2020 года № 368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Ушкаттинского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2020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2020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