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d446a" w14:textId="1bd44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6 января 2020 года № 354 "Об утверждении бюджета Айкенского сельского округа на 2020 - 2022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Айтекебийского районного маслихата Актюбинской области от 3 июля 2020 года № 429. Зарегистрировано Департаментом юстиции Актюбинской области 8 июля 2020 года № 7272.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9–1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109–1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Айтекебийский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Айтекебийского районного маслихата от 6 января 2020 года № 354 "Об утверждении бюджета Айкенского сельского округа на 2020-2022 годы" (зарегистрированное в Реестре государственной регистрации нормативных правовых актов № 6730, опубликованное 22 января 2020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1):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"69 318,0" заменить цифрами "78 060,0";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"2022,0" заменить цифрами "2 092,0";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"70,0" заменить цифрами "0,0";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трансфертов 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"67 226,0" заменить цифрами "75 968,0";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затраты 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"69 551,9" заменить цифрами "78 293,9";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Принять к сведению и руководству, что с 1 января 2020 года: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- 42 500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– 2 651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- 31 183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апреля 2020 года: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- 2 778 тенге;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величина прожиточного минимума для исчисления размеров базовых социальных выплат – 32 668 тенге".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Айтекебийского районного маслихата" в установленном законодательством порядке обеспечить государственную регистрацию настоящего решения в Департаменте юстиции Актюбинской области;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Айтекебийского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Айтекебийского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Тансыкбаев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Айтекебийского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июля 2020 года № 429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-1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Айтекебийского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2020 года № 354</w:t>
            </w:r>
          </w:p>
        </w:tc>
      </w:tr>
    </w:tbl>
    <w:bookmarkStart w:name="z41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Айкенского сельского округа на 2020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2020 год,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2020 год,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78293,9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2020 год,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