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c09b3" w14:textId="3bc09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6 января 2020 года № 360 "Об утверждении бюджета Баскудукского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3 июля 2020 года № 435. Зарегистрировано Департаментом юстиции Актюбинской области 8 июля 2020 года № 7270.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от 6 января 2020года № 360 "Об утверждении бюджета Баскудукского сельского округа на 2020-2022 годы" (зарегистрированное в Реестре государственной регистрации нормативных правовых актов № 6726, опубликованное 22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"42 666,0" заменить цифрами "43 021,5";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"41 057,0" заменить цифрами "41 412,5";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"42 666,0" заменить цифрами "43 021,5";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руководству, что с 1 января 2020 года: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минимальный размер заработной платы − 42500 тенге;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месячный расчетный показатель для исчисления пособий и иных социальных выплат, а также для применения штрафных санкций, налогов и других платежей в соответствии с законодательством Республики Казахстан - 2651 тенге;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величина прожиточного минимума для исчисления размеров базовых социальных выплат − 31 183 тенге;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месячный расчетный показатель для исчисления пособий и иных социальных выплат, а также для применения штрафных санкций, налогов и других платежей в соответствии с законодательством Республики Казахстан – 2778 тенге;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 – 32 668 тенге".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2020 года № 435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-1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360</w:t>
            </w:r>
          </w:p>
        </w:tc>
      </w:tr>
    </w:tbl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Баскудукского сельского округа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