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7e0d" w14:textId="2fa7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Айтекебийскому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16 апреля 2020 года № 70. Зарегистрировано Департаментом юстиции Актюбинской области 20 апреля 2020 года № 7062. Прекращено действие в связи с истечением срока</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Айтекебийского района ПОСТАНОВЛЯЕТ:</w:t>
      </w:r>
    </w:p>
    <w:bookmarkEnd w:id="0"/>
    <w:bookmarkStart w:name="z8"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Айтекебийскому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Государственному учреждению "Айтекебийский районный отдел занятости и социальных программ" в установленном законодательством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Айтекебийского района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3"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Айтекебийского района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Айтекебийского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апреля 2020 года № 70</w:t>
            </w:r>
          </w:p>
        </w:tc>
      </w:tr>
    </w:tbl>
    <w:bookmarkStart w:name="z2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Айтекебийскому району на 2020 год в разрезе организаций</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"Комсомол"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"Жайылхан"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"ЕНБЕК 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"БУЛАК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потребительский кооператив "Рахат+"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